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11"/>
      </w:tblGrid>
      <w:tr w:rsidR="000259B3" w:rsidTr="000259B3">
        <w:trPr>
          <w:trHeight w:val="558"/>
        </w:trPr>
        <w:tc>
          <w:tcPr>
            <w:tcW w:w="9911" w:type="dxa"/>
            <w:vAlign w:val="center"/>
          </w:tcPr>
          <w:p w:rsidR="000259B3" w:rsidRPr="000259B3" w:rsidRDefault="000259B3" w:rsidP="000259B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259B3">
              <w:rPr>
                <w:rFonts w:ascii="Arial Narrow" w:hAnsi="Arial Narrow" w:cs="Arial"/>
                <w:sz w:val="36"/>
                <w:szCs w:val="20"/>
              </w:rPr>
              <w:t>Procuration</w:t>
            </w:r>
          </w:p>
        </w:tc>
      </w:tr>
    </w:tbl>
    <w:p w:rsidR="00F324D6" w:rsidRPr="000259B3" w:rsidRDefault="00F324D6" w:rsidP="000259B3">
      <w:pPr>
        <w:spacing w:after="0" w:line="269" w:lineRule="auto"/>
        <w:rPr>
          <w:rFonts w:ascii="Arial" w:hAnsi="Arial" w:cs="Arial"/>
        </w:rPr>
      </w:pPr>
    </w:p>
    <w:p w:rsidR="000259B3" w:rsidRPr="000259B3" w:rsidRDefault="000259B3" w:rsidP="000259B3">
      <w:pPr>
        <w:spacing w:after="0" w:line="269" w:lineRule="auto"/>
        <w:rPr>
          <w:rFonts w:ascii="Arial" w:hAnsi="Arial" w:cs="Arial"/>
        </w:rPr>
      </w:pPr>
    </w:p>
    <w:p w:rsidR="000259B3" w:rsidRPr="000259B3" w:rsidRDefault="000259B3" w:rsidP="000259B3">
      <w:pPr>
        <w:spacing w:after="0" w:line="269" w:lineRule="auto"/>
        <w:rPr>
          <w:rFonts w:ascii="Arial" w:hAnsi="Arial" w:cs="Arial"/>
        </w:rPr>
      </w:pPr>
    </w:p>
    <w:p w:rsidR="00C13E27" w:rsidRDefault="00C13E27" w:rsidP="000259B3">
      <w:pPr>
        <w:spacing w:after="0" w:line="269" w:lineRule="auto"/>
        <w:rPr>
          <w:rFonts w:ascii="Arial" w:hAnsi="Arial" w:cs="Arial"/>
        </w:rPr>
      </w:pPr>
      <w:r>
        <w:rPr>
          <w:rFonts w:ascii="Arial" w:hAnsi="Arial" w:cs="Arial"/>
        </w:rPr>
        <w:t>Prénom Nom</w:t>
      </w:r>
      <w:r>
        <w:rPr>
          <w:rFonts w:ascii="Arial" w:hAnsi="Arial" w:cs="Arial"/>
        </w:rPr>
        <w:br/>
        <w:t>Rue</w:t>
      </w:r>
    </w:p>
    <w:p w:rsidR="00C13E27" w:rsidRDefault="00C13E27" w:rsidP="000259B3">
      <w:pPr>
        <w:spacing w:after="0" w:line="269" w:lineRule="auto"/>
        <w:rPr>
          <w:rFonts w:ascii="Arial" w:hAnsi="Arial" w:cs="Arial"/>
        </w:rPr>
      </w:pPr>
      <w:r>
        <w:rPr>
          <w:rFonts w:ascii="Arial" w:hAnsi="Arial" w:cs="Arial"/>
        </w:rPr>
        <w:t>NPA Lieu</w:t>
      </w:r>
    </w:p>
    <w:p w:rsidR="00C13E27" w:rsidRDefault="00C13E27" w:rsidP="000259B3">
      <w:pPr>
        <w:spacing w:after="0" w:line="269" w:lineRule="auto"/>
        <w:rPr>
          <w:rFonts w:ascii="Arial" w:hAnsi="Arial" w:cs="Arial"/>
        </w:rPr>
      </w:pPr>
    </w:p>
    <w:p w:rsidR="00C13E27" w:rsidRDefault="00C13E27" w:rsidP="00C13E27">
      <w:pPr>
        <w:tabs>
          <w:tab w:val="right" w:leader="dot" w:pos="4111"/>
        </w:tabs>
        <w:spacing w:after="0" w:line="269" w:lineRule="auto"/>
        <w:rPr>
          <w:rFonts w:ascii="Arial" w:hAnsi="Arial" w:cs="Arial"/>
        </w:rPr>
      </w:pPr>
      <w:r>
        <w:rPr>
          <w:rFonts w:ascii="Arial" w:hAnsi="Arial" w:cs="Arial"/>
        </w:rPr>
        <w:t>Né</w:t>
      </w:r>
      <w:r>
        <w:rPr>
          <w:rFonts w:ascii="Arial" w:hAnsi="Arial" w:cs="Arial"/>
        </w:rPr>
        <w:sym w:font="Symbol" w:char="F0D7"/>
      </w:r>
      <w:r>
        <w:rPr>
          <w:rFonts w:ascii="Arial" w:hAnsi="Arial" w:cs="Arial"/>
        </w:rPr>
        <w:t xml:space="preserve">e le </w:t>
      </w:r>
      <w:r>
        <w:rPr>
          <w:rFonts w:ascii="Arial" w:hAnsi="Arial" w:cs="Arial"/>
        </w:rPr>
        <w:tab/>
      </w:r>
    </w:p>
    <w:p w:rsidR="00C13E27" w:rsidRDefault="00C13E27" w:rsidP="000259B3">
      <w:pPr>
        <w:spacing w:after="0" w:line="269" w:lineRule="auto"/>
        <w:rPr>
          <w:rFonts w:ascii="Arial" w:hAnsi="Arial" w:cs="Arial"/>
        </w:rPr>
      </w:pPr>
    </w:p>
    <w:p w:rsidR="00C13E27" w:rsidRDefault="00C13E27" w:rsidP="000259B3">
      <w:pPr>
        <w:spacing w:after="0" w:line="269" w:lineRule="auto"/>
        <w:rPr>
          <w:rFonts w:ascii="Arial" w:hAnsi="Arial" w:cs="Arial"/>
        </w:rPr>
      </w:pPr>
    </w:p>
    <w:p w:rsidR="00C13E27" w:rsidRDefault="00C13E27" w:rsidP="000259B3">
      <w:pPr>
        <w:spacing w:after="0" w:line="269" w:lineRule="auto"/>
        <w:rPr>
          <w:rFonts w:ascii="Arial" w:hAnsi="Arial" w:cs="Arial"/>
        </w:rPr>
      </w:pPr>
    </w:p>
    <w:p w:rsidR="00C13E27" w:rsidRDefault="00C13E27" w:rsidP="000259B3">
      <w:pPr>
        <w:spacing w:after="0" w:line="269" w:lineRule="auto"/>
        <w:rPr>
          <w:rFonts w:ascii="Arial" w:hAnsi="Arial" w:cs="Arial"/>
        </w:rPr>
      </w:pPr>
    </w:p>
    <w:p w:rsidR="00C13E27" w:rsidRDefault="00C13E27" w:rsidP="00C13E27">
      <w:pPr>
        <w:tabs>
          <w:tab w:val="right" w:leader="dot" w:pos="9921"/>
        </w:tabs>
        <w:spacing w:after="0" w:line="26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 ces lignes, je donne procuration à  </w:t>
      </w:r>
      <w:r>
        <w:rPr>
          <w:rFonts w:ascii="Arial" w:hAnsi="Arial" w:cs="Arial"/>
        </w:rPr>
        <w:tab/>
        <w:t xml:space="preserve">, </w:t>
      </w:r>
      <w:r>
        <w:rPr>
          <w:rFonts w:ascii="Arial" w:hAnsi="Arial" w:cs="Arial"/>
        </w:rPr>
        <w:br/>
      </w:r>
    </w:p>
    <w:p w:rsidR="00C13E27" w:rsidRDefault="00C13E27" w:rsidP="00C13E27">
      <w:pPr>
        <w:tabs>
          <w:tab w:val="right" w:leader="dot" w:pos="3969"/>
          <w:tab w:val="left" w:pos="4111"/>
          <w:tab w:val="right" w:leader="dot" w:pos="9921"/>
        </w:tabs>
        <w:spacing w:after="0" w:line="269" w:lineRule="auto"/>
        <w:rPr>
          <w:rFonts w:ascii="Arial" w:hAnsi="Arial" w:cs="Arial"/>
        </w:rPr>
      </w:pPr>
      <w:r>
        <w:rPr>
          <w:rFonts w:ascii="Arial" w:hAnsi="Arial" w:cs="Arial"/>
        </w:rPr>
        <w:t>né</w:t>
      </w:r>
      <w:r>
        <w:rPr>
          <w:rFonts w:ascii="Arial" w:hAnsi="Arial" w:cs="Arial"/>
        </w:rPr>
        <w:sym w:font="Symbol" w:char="F0D7"/>
      </w:r>
      <w:r>
        <w:rPr>
          <w:rFonts w:ascii="Arial" w:hAnsi="Arial" w:cs="Arial"/>
        </w:rPr>
        <w:t xml:space="preserve">e le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pour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br/>
      </w:r>
    </w:p>
    <w:p w:rsidR="00C13E27" w:rsidRDefault="00C13E27" w:rsidP="00C13E27">
      <w:pPr>
        <w:tabs>
          <w:tab w:val="right" w:leader="dot" w:pos="9921"/>
        </w:tabs>
        <w:spacing w:after="0" w:line="269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13E27" w:rsidRDefault="00C13E27" w:rsidP="00C13E27">
      <w:pPr>
        <w:tabs>
          <w:tab w:val="right" w:leader="dot" w:pos="9921"/>
        </w:tabs>
        <w:spacing w:after="0" w:line="269" w:lineRule="auto"/>
        <w:rPr>
          <w:rFonts w:ascii="Arial" w:hAnsi="Arial" w:cs="Arial"/>
        </w:rPr>
      </w:pPr>
    </w:p>
    <w:p w:rsidR="00C13E27" w:rsidRDefault="00C13E27" w:rsidP="00C13E27">
      <w:pPr>
        <w:tabs>
          <w:tab w:val="right" w:leader="dot" w:pos="9921"/>
        </w:tabs>
        <w:spacing w:after="0" w:line="269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13E27" w:rsidRDefault="00C13E27" w:rsidP="00C13E27">
      <w:pPr>
        <w:tabs>
          <w:tab w:val="right" w:leader="dot" w:pos="9921"/>
        </w:tabs>
        <w:spacing w:after="0" w:line="269" w:lineRule="auto"/>
        <w:rPr>
          <w:rFonts w:ascii="Arial" w:hAnsi="Arial" w:cs="Arial"/>
        </w:rPr>
      </w:pPr>
    </w:p>
    <w:p w:rsidR="00C13E27" w:rsidRDefault="00C13E27" w:rsidP="00C13E27">
      <w:pPr>
        <w:tabs>
          <w:tab w:val="right" w:leader="dot" w:pos="9921"/>
        </w:tabs>
        <w:spacing w:after="0" w:line="269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13E27" w:rsidRDefault="00C13E27" w:rsidP="00C13E27">
      <w:pPr>
        <w:tabs>
          <w:tab w:val="right" w:leader="dot" w:pos="9921"/>
        </w:tabs>
        <w:spacing w:after="0" w:line="269" w:lineRule="auto"/>
        <w:rPr>
          <w:rFonts w:ascii="Arial" w:hAnsi="Arial" w:cs="Arial"/>
        </w:rPr>
      </w:pPr>
    </w:p>
    <w:p w:rsidR="00C13E27" w:rsidRDefault="00C13E27" w:rsidP="00C13E27">
      <w:pPr>
        <w:tabs>
          <w:tab w:val="right" w:leader="dot" w:pos="9921"/>
        </w:tabs>
        <w:spacing w:after="0" w:line="269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13E27" w:rsidRDefault="00C13E27" w:rsidP="00C13E27">
      <w:pPr>
        <w:tabs>
          <w:tab w:val="right" w:leader="dot" w:pos="9921"/>
        </w:tabs>
        <w:spacing w:after="0" w:line="269" w:lineRule="auto"/>
        <w:rPr>
          <w:rFonts w:ascii="Arial" w:hAnsi="Arial" w:cs="Arial"/>
        </w:rPr>
      </w:pPr>
    </w:p>
    <w:p w:rsidR="00C13E27" w:rsidRDefault="00C13E27" w:rsidP="00C13E27">
      <w:pPr>
        <w:tabs>
          <w:tab w:val="right" w:leader="dot" w:pos="9921"/>
        </w:tabs>
        <w:spacing w:after="0" w:line="269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13E27" w:rsidRDefault="00C13E27" w:rsidP="00C13E27">
      <w:pPr>
        <w:tabs>
          <w:tab w:val="right" w:leader="dot" w:pos="9921"/>
        </w:tabs>
        <w:spacing w:after="0" w:line="269" w:lineRule="auto"/>
        <w:rPr>
          <w:rFonts w:ascii="Arial" w:hAnsi="Arial" w:cs="Arial"/>
        </w:rPr>
      </w:pPr>
    </w:p>
    <w:p w:rsidR="00C13E27" w:rsidRDefault="00C13E27" w:rsidP="00C13E27">
      <w:pPr>
        <w:tabs>
          <w:tab w:val="right" w:leader="dot" w:pos="9921"/>
        </w:tabs>
        <w:spacing w:after="0" w:line="269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13E27" w:rsidRDefault="00C13E27" w:rsidP="00C13E27">
      <w:pPr>
        <w:tabs>
          <w:tab w:val="right" w:leader="dot" w:pos="9921"/>
        </w:tabs>
        <w:spacing w:after="0" w:line="269" w:lineRule="auto"/>
        <w:rPr>
          <w:rFonts w:ascii="Arial" w:hAnsi="Arial" w:cs="Arial"/>
        </w:rPr>
      </w:pPr>
    </w:p>
    <w:p w:rsidR="00C13E27" w:rsidRDefault="00C13E27" w:rsidP="00C13E27">
      <w:pPr>
        <w:tabs>
          <w:tab w:val="right" w:leader="dot" w:pos="9921"/>
        </w:tabs>
        <w:spacing w:after="0" w:line="269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13E27" w:rsidRDefault="00C13E27" w:rsidP="00C13E27">
      <w:pPr>
        <w:tabs>
          <w:tab w:val="right" w:leader="dot" w:pos="9921"/>
        </w:tabs>
        <w:spacing w:after="0" w:line="269" w:lineRule="auto"/>
        <w:rPr>
          <w:rFonts w:ascii="Arial" w:hAnsi="Arial" w:cs="Arial"/>
        </w:rPr>
      </w:pPr>
    </w:p>
    <w:p w:rsidR="00C13E27" w:rsidRDefault="00C13E27" w:rsidP="00C13E27">
      <w:pPr>
        <w:tabs>
          <w:tab w:val="right" w:leader="dot" w:pos="9921"/>
        </w:tabs>
        <w:spacing w:after="0" w:line="269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13E27" w:rsidRDefault="00C13E27" w:rsidP="00C13E27">
      <w:pPr>
        <w:tabs>
          <w:tab w:val="right" w:leader="dot" w:pos="9921"/>
        </w:tabs>
        <w:spacing w:after="0" w:line="269" w:lineRule="auto"/>
        <w:rPr>
          <w:rFonts w:ascii="Arial" w:hAnsi="Arial" w:cs="Arial"/>
        </w:rPr>
      </w:pPr>
    </w:p>
    <w:p w:rsidR="00C13E27" w:rsidRDefault="00C13E27" w:rsidP="00C13E27">
      <w:pPr>
        <w:tabs>
          <w:tab w:val="right" w:leader="dot" w:pos="9921"/>
        </w:tabs>
        <w:spacing w:after="0" w:line="269" w:lineRule="auto"/>
        <w:rPr>
          <w:rFonts w:ascii="Arial" w:hAnsi="Arial" w:cs="Arial"/>
        </w:rPr>
      </w:pPr>
    </w:p>
    <w:p w:rsidR="00C13E27" w:rsidRDefault="00C13E27" w:rsidP="00C13E27">
      <w:pPr>
        <w:tabs>
          <w:tab w:val="right" w:leader="dot" w:pos="9921"/>
        </w:tabs>
        <w:spacing w:after="0" w:line="269" w:lineRule="auto"/>
        <w:rPr>
          <w:rFonts w:ascii="Arial" w:hAnsi="Arial" w:cs="Arial"/>
        </w:rPr>
      </w:pPr>
    </w:p>
    <w:p w:rsidR="00C13E27" w:rsidRDefault="00C13E27" w:rsidP="00C13E27">
      <w:pPr>
        <w:tabs>
          <w:tab w:val="right" w:leader="dot" w:pos="9921"/>
        </w:tabs>
        <w:spacing w:after="0" w:line="269" w:lineRule="auto"/>
        <w:rPr>
          <w:rFonts w:ascii="Arial" w:hAnsi="Arial" w:cs="Arial"/>
        </w:rPr>
      </w:pPr>
    </w:p>
    <w:p w:rsidR="00C13E27" w:rsidRDefault="00C13E27" w:rsidP="00C13E27">
      <w:pPr>
        <w:tabs>
          <w:tab w:val="left" w:pos="6379"/>
        </w:tabs>
        <w:spacing w:after="0" w:line="269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0" w:name="_GoBack"/>
      <w:r w:rsidRPr="007357F1">
        <w:rPr>
          <w:rFonts w:ascii="Arial" w:hAnsi="Arial" w:cs="Arial"/>
          <w:i/>
        </w:rPr>
        <w:t>Signature</w:t>
      </w:r>
      <w:bookmarkEnd w:id="0"/>
      <w:r w:rsidR="007357F1">
        <w:rPr>
          <w:rFonts w:ascii="Arial" w:hAnsi="Arial" w:cs="Arial"/>
        </w:rPr>
        <w:br/>
      </w:r>
      <w:r w:rsidR="007357F1">
        <w:rPr>
          <w:rFonts w:ascii="Arial" w:hAnsi="Arial" w:cs="Arial"/>
        </w:rPr>
        <w:tab/>
        <w:t>Prénom Nom</w:t>
      </w:r>
    </w:p>
    <w:p w:rsidR="00C13E27" w:rsidRDefault="00C13E27" w:rsidP="00C13E27">
      <w:pPr>
        <w:tabs>
          <w:tab w:val="left" w:pos="6379"/>
        </w:tabs>
        <w:spacing w:after="0" w:line="269" w:lineRule="auto"/>
        <w:rPr>
          <w:rFonts w:ascii="Arial" w:hAnsi="Arial" w:cs="Arial"/>
        </w:rPr>
      </w:pPr>
    </w:p>
    <w:p w:rsidR="00C13E27" w:rsidRDefault="00C13E27" w:rsidP="00C13E27">
      <w:pPr>
        <w:tabs>
          <w:tab w:val="left" w:pos="6379"/>
        </w:tabs>
        <w:spacing w:after="0" w:line="269" w:lineRule="auto"/>
        <w:rPr>
          <w:rFonts w:ascii="Arial" w:hAnsi="Arial" w:cs="Arial"/>
        </w:rPr>
      </w:pPr>
    </w:p>
    <w:p w:rsidR="00C13E27" w:rsidRDefault="00C13E27" w:rsidP="00C13E27">
      <w:pPr>
        <w:tabs>
          <w:tab w:val="left" w:pos="6379"/>
        </w:tabs>
        <w:spacing w:after="0" w:line="269" w:lineRule="auto"/>
        <w:rPr>
          <w:rFonts w:ascii="Arial" w:hAnsi="Arial" w:cs="Arial"/>
        </w:rPr>
      </w:pPr>
    </w:p>
    <w:p w:rsidR="00C13E27" w:rsidRDefault="00C13E27" w:rsidP="00C13E27">
      <w:pPr>
        <w:tabs>
          <w:tab w:val="left" w:pos="6379"/>
        </w:tabs>
        <w:spacing w:after="0" w:line="269" w:lineRule="auto"/>
        <w:rPr>
          <w:rFonts w:ascii="Arial" w:hAnsi="Arial" w:cs="Arial"/>
        </w:rPr>
      </w:pPr>
    </w:p>
    <w:p w:rsidR="00C13E27" w:rsidRDefault="00C13E27" w:rsidP="00C13E27">
      <w:pPr>
        <w:tabs>
          <w:tab w:val="left" w:pos="6379"/>
        </w:tabs>
        <w:spacing w:after="0" w:line="269" w:lineRule="auto"/>
        <w:rPr>
          <w:rFonts w:ascii="Arial" w:hAnsi="Arial" w:cs="Arial"/>
        </w:rPr>
      </w:pPr>
    </w:p>
    <w:p w:rsidR="00C13E27" w:rsidRDefault="00C13E27" w:rsidP="00C13E27">
      <w:pPr>
        <w:tabs>
          <w:tab w:val="left" w:pos="6379"/>
        </w:tabs>
        <w:spacing w:after="0" w:line="269" w:lineRule="auto"/>
        <w:rPr>
          <w:rFonts w:ascii="Arial" w:hAnsi="Arial" w:cs="Arial"/>
        </w:rPr>
      </w:pPr>
    </w:p>
    <w:p w:rsidR="00C13E27" w:rsidRDefault="00C13E27" w:rsidP="00C13E27">
      <w:pPr>
        <w:tabs>
          <w:tab w:val="left" w:pos="6379"/>
        </w:tabs>
        <w:spacing w:after="0" w:line="269" w:lineRule="auto"/>
        <w:rPr>
          <w:rFonts w:ascii="Arial" w:hAnsi="Arial" w:cs="Arial"/>
        </w:rPr>
      </w:pPr>
    </w:p>
    <w:p w:rsidR="00C13E27" w:rsidRDefault="00C13E27" w:rsidP="00C13E27">
      <w:pPr>
        <w:tabs>
          <w:tab w:val="left" w:pos="6379"/>
        </w:tabs>
        <w:spacing w:after="0" w:line="269" w:lineRule="auto"/>
        <w:rPr>
          <w:rFonts w:ascii="Arial" w:hAnsi="Arial" w:cs="Arial"/>
        </w:rPr>
      </w:pPr>
    </w:p>
    <w:p w:rsidR="00C13E27" w:rsidRDefault="00C13E27" w:rsidP="00C13E27">
      <w:pPr>
        <w:tabs>
          <w:tab w:val="left" w:pos="6379"/>
        </w:tabs>
        <w:spacing w:after="0" w:line="269" w:lineRule="auto"/>
        <w:rPr>
          <w:rFonts w:ascii="Arial" w:hAnsi="Arial" w:cs="Arial"/>
        </w:rPr>
      </w:pPr>
    </w:p>
    <w:p w:rsidR="00C13E27" w:rsidRPr="000259B3" w:rsidRDefault="00C13E27" w:rsidP="00C13E27">
      <w:pPr>
        <w:tabs>
          <w:tab w:val="left" w:pos="6379"/>
        </w:tabs>
        <w:spacing w:after="0" w:line="26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Annexe : </w:t>
      </w:r>
      <w:r w:rsidRPr="00C13E27">
        <w:rPr>
          <w:rFonts w:ascii="Arial" w:hAnsi="Arial" w:cs="Arial"/>
          <w:i/>
        </w:rPr>
        <w:t>copie d’un document d’identité</w:t>
      </w:r>
    </w:p>
    <w:sectPr w:rsidR="00C13E27" w:rsidRPr="000259B3" w:rsidSect="00906D44">
      <w:headerReference w:type="first" r:id="rId11"/>
      <w:pgSz w:w="11906" w:h="16838" w:code="9"/>
      <w:pgMar w:top="1134" w:right="851" w:bottom="1134" w:left="1134" w:header="425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6A3" w:rsidRDefault="00C366A3" w:rsidP="001A0130">
      <w:pPr>
        <w:spacing w:after="0" w:line="240" w:lineRule="auto"/>
      </w:pPr>
      <w:r>
        <w:separator/>
      </w:r>
    </w:p>
  </w:endnote>
  <w:endnote w:type="continuationSeparator" w:id="0">
    <w:p w:rsidR="00C366A3" w:rsidRDefault="00C366A3" w:rsidP="001A0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6A3" w:rsidRDefault="00C366A3" w:rsidP="001A0130">
      <w:pPr>
        <w:spacing w:after="0" w:line="240" w:lineRule="auto"/>
      </w:pPr>
      <w:r>
        <w:separator/>
      </w:r>
    </w:p>
  </w:footnote>
  <w:footnote w:type="continuationSeparator" w:id="0">
    <w:p w:rsidR="00C366A3" w:rsidRDefault="00C366A3" w:rsidP="001A0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4D6" w:rsidRDefault="00F324D6" w:rsidP="00F324D6">
    <w:pPr>
      <w:pStyle w:val="En-tte"/>
      <w:tabs>
        <w:tab w:val="clear" w:pos="4680"/>
        <w:tab w:val="clear" w:pos="9360"/>
        <w:tab w:val="right" w:pos="10632"/>
      </w:tabs>
      <w:rPr>
        <w:rFonts w:ascii="Arial Narrow" w:hAnsi="Arial Narrow"/>
      </w:rPr>
    </w:pPr>
    <w:r w:rsidRPr="00B20678">
      <w:rPr>
        <w:rFonts w:ascii="Arial Narrow" w:hAnsi="Arial Narrow"/>
      </w:rPr>
      <w:t xml:space="preserve"> </w:t>
    </w:r>
    <w:r>
      <w:rPr>
        <w:rFonts w:ascii="Arial Narrow" w:hAnsi="Arial Narrow"/>
      </w:rPr>
      <w:tab/>
    </w:r>
  </w:p>
  <w:p w:rsidR="00F324D6" w:rsidRDefault="00F324D6" w:rsidP="00F324D6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B3486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0E13AC1"/>
    <w:multiLevelType w:val="hybridMultilevel"/>
    <w:tmpl w:val="949A6D7A"/>
    <w:lvl w:ilvl="0" w:tplc="10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7C6AFB"/>
    <w:multiLevelType w:val="hybridMultilevel"/>
    <w:tmpl w:val="26E6C440"/>
    <w:lvl w:ilvl="0" w:tplc="79120B62">
      <w:start w:val="1"/>
      <w:numFmt w:val="decimal"/>
      <w:pStyle w:val="Listenumros"/>
      <w:lvlText w:val="%1."/>
      <w:lvlJc w:val="left"/>
      <w:pPr>
        <w:tabs>
          <w:tab w:val="num" w:pos="720"/>
        </w:tabs>
        <w:ind w:left="720" w:hanging="360"/>
      </w:pPr>
    </w:lvl>
    <w:lvl w:ilvl="1" w:tplc="798ED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ED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0F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1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00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E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E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Q1MLAwMjIAUpYWRko6SsGpxcWZ+XkgBaa1AFmRMl0sAAAA"/>
  </w:docVars>
  <w:rsids>
    <w:rsidRoot w:val="00705EB5"/>
    <w:rsid w:val="00001914"/>
    <w:rsid w:val="000259B3"/>
    <w:rsid w:val="001A0130"/>
    <w:rsid w:val="001C6B0D"/>
    <w:rsid w:val="00232876"/>
    <w:rsid w:val="00267116"/>
    <w:rsid w:val="002F58E0"/>
    <w:rsid w:val="00310B7D"/>
    <w:rsid w:val="003256FD"/>
    <w:rsid w:val="00352E17"/>
    <w:rsid w:val="00355DEE"/>
    <w:rsid w:val="003B49EC"/>
    <w:rsid w:val="003D55FB"/>
    <w:rsid w:val="003D6962"/>
    <w:rsid w:val="003F5910"/>
    <w:rsid w:val="00402433"/>
    <w:rsid w:val="004363A8"/>
    <w:rsid w:val="00494FC1"/>
    <w:rsid w:val="004B47A9"/>
    <w:rsid w:val="004F0368"/>
    <w:rsid w:val="005A20B8"/>
    <w:rsid w:val="005A6509"/>
    <w:rsid w:val="005D314F"/>
    <w:rsid w:val="005E6FA8"/>
    <w:rsid w:val="006662D2"/>
    <w:rsid w:val="00687CFB"/>
    <w:rsid w:val="00696B6E"/>
    <w:rsid w:val="006A5F0E"/>
    <w:rsid w:val="006C28FD"/>
    <w:rsid w:val="00700206"/>
    <w:rsid w:val="00705EB5"/>
    <w:rsid w:val="007134E7"/>
    <w:rsid w:val="007357F1"/>
    <w:rsid w:val="007718C6"/>
    <w:rsid w:val="008045C5"/>
    <w:rsid w:val="00835F7E"/>
    <w:rsid w:val="00866BB6"/>
    <w:rsid w:val="00872D54"/>
    <w:rsid w:val="008A5415"/>
    <w:rsid w:val="008C026B"/>
    <w:rsid w:val="008C0837"/>
    <w:rsid w:val="008C5BB3"/>
    <w:rsid w:val="00906D44"/>
    <w:rsid w:val="009075D1"/>
    <w:rsid w:val="009A1345"/>
    <w:rsid w:val="009E49C7"/>
    <w:rsid w:val="009E70CA"/>
    <w:rsid w:val="00A0269F"/>
    <w:rsid w:val="00AE6A1E"/>
    <w:rsid w:val="00AF1F6A"/>
    <w:rsid w:val="00B20678"/>
    <w:rsid w:val="00B714E6"/>
    <w:rsid w:val="00B90957"/>
    <w:rsid w:val="00BA66C3"/>
    <w:rsid w:val="00C13E27"/>
    <w:rsid w:val="00C366A3"/>
    <w:rsid w:val="00CA2549"/>
    <w:rsid w:val="00CB16D2"/>
    <w:rsid w:val="00CD05DC"/>
    <w:rsid w:val="00CD5B0D"/>
    <w:rsid w:val="00DB3723"/>
    <w:rsid w:val="00DC1831"/>
    <w:rsid w:val="00E3286D"/>
    <w:rsid w:val="00E413DD"/>
    <w:rsid w:val="00F208D0"/>
    <w:rsid w:val="00F324D6"/>
    <w:rsid w:val="00F40180"/>
    <w:rsid w:val="00F53118"/>
    <w:rsid w:val="00F53FDC"/>
    <w:rsid w:val="00FA3EB3"/>
    <w:rsid w:val="00FD35A6"/>
    <w:rsid w:val="00FF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14128D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35A6"/>
  </w:style>
  <w:style w:type="paragraph" w:styleId="Titre1">
    <w:name w:val="heading 1"/>
    <w:basedOn w:val="Normal"/>
    <w:next w:val="Normal"/>
    <w:link w:val="Titre1Car"/>
    <w:uiPriority w:val="9"/>
    <w:qFormat/>
    <w:rsid w:val="00F53F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6D2"/>
  </w:style>
  <w:style w:type="paragraph" w:styleId="Pieddepage">
    <w:name w:val="footer"/>
    <w:basedOn w:val="Normal"/>
    <w:link w:val="PieddepageCar"/>
    <w:uiPriority w:val="99"/>
    <w:semiHidden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B16D2"/>
  </w:style>
  <w:style w:type="paragraph" w:styleId="NormalWeb">
    <w:name w:val="Normal (Web)"/>
    <w:basedOn w:val="Normal"/>
    <w:uiPriority w:val="99"/>
    <w:semiHidden/>
    <w:rsid w:val="001A01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semiHidden/>
    <w:qFormat/>
    <w:rsid w:val="001A013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E3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Web"/>
    <w:next w:val="Normal"/>
    <w:link w:val="TitreCar"/>
    <w:uiPriority w:val="10"/>
    <w:qFormat/>
    <w:rsid w:val="00E3286D"/>
    <w:pPr>
      <w:spacing w:before="0" w:beforeAutospacing="0" w:after="0" w:afterAutospacing="0" w:line="560" w:lineRule="exact"/>
    </w:pPr>
    <w:rPr>
      <w:rFonts w:ascii="Constantia" w:eastAsia="Times New Roman" w:hAnsi="Constantia"/>
      <w:b/>
      <w:bCs/>
      <w:color w:val="FFFFFF"/>
      <w:sz w:val="60"/>
      <w:szCs w:val="60"/>
    </w:rPr>
  </w:style>
  <w:style w:type="character" w:customStyle="1" w:styleId="TitreCar">
    <w:name w:val="Titre Car"/>
    <w:basedOn w:val="Policepardfaut"/>
    <w:link w:val="Titre"/>
    <w:uiPriority w:val="10"/>
    <w:rsid w:val="00E3286D"/>
    <w:rPr>
      <w:rFonts w:ascii="Constantia" w:eastAsia="Times New Roman" w:hAnsi="Constantia" w:cs="Times New Roman"/>
      <w:b/>
      <w:bCs/>
      <w:color w:val="FFFFFF"/>
      <w:sz w:val="60"/>
      <w:szCs w:val="60"/>
    </w:rPr>
  </w:style>
  <w:style w:type="character" w:styleId="Textedelespacerserv">
    <w:name w:val="Placeholder Text"/>
    <w:basedOn w:val="Policepardfaut"/>
    <w:uiPriority w:val="99"/>
    <w:semiHidden/>
    <w:rsid w:val="00E3286D"/>
    <w:rPr>
      <w:color w:val="808080"/>
    </w:rPr>
  </w:style>
  <w:style w:type="paragraph" w:styleId="Listenumros">
    <w:name w:val="List Number"/>
    <w:basedOn w:val="Normal"/>
    <w:uiPriority w:val="99"/>
    <w:rsid w:val="004F0368"/>
    <w:pPr>
      <w:numPr>
        <w:numId w:val="1"/>
      </w:numPr>
    </w:pPr>
    <w:rPr>
      <w:sz w:val="18"/>
      <w:lang w:val="en-ZA"/>
    </w:rPr>
  </w:style>
  <w:style w:type="character" w:styleId="Accentuation">
    <w:name w:val="Emphasis"/>
    <w:basedOn w:val="Policepardfaut"/>
    <w:uiPriority w:val="20"/>
    <w:qFormat/>
    <w:rsid w:val="00FA3EB3"/>
    <w:rPr>
      <w:rFonts w:asciiTheme="minorHAnsi" w:hAnsiTheme="minorHAnsi"/>
      <w:b w:val="0"/>
      <w:i w:val="0"/>
      <w:iCs/>
      <w:caps w:val="0"/>
      <w:smallCaps w:val="0"/>
    </w:rPr>
  </w:style>
  <w:style w:type="paragraph" w:customStyle="1" w:styleId="Champ">
    <w:name w:val="Champ"/>
    <w:basedOn w:val="Normal"/>
    <w:qFormat/>
    <w:rsid w:val="00232876"/>
    <w:pPr>
      <w:spacing w:after="0" w:line="216" w:lineRule="auto"/>
    </w:pPr>
    <w:rPr>
      <w:i/>
      <w:sz w:val="16"/>
    </w:rPr>
  </w:style>
  <w:style w:type="paragraph" w:styleId="Signature">
    <w:name w:val="Signature"/>
    <w:basedOn w:val="Normal"/>
    <w:link w:val="SignatureCar"/>
    <w:uiPriority w:val="99"/>
    <w:rsid w:val="00CB16D2"/>
    <w:pPr>
      <w:spacing w:after="0" w:line="240" w:lineRule="auto"/>
      <w:ind w:left="4320"/>
      <w:jc w:val="right"/>
    </w:pPr>
    <w:rPr>
      <w:sz w:val="18"/>
    </w:rPr>
  </w:style>
  <w:style w:type="character" w:customStyle="1" w:styleId="SignatureCar">
    <w:name w:val="Signature Car"/>
    <w:basedOn w:val="Policepardfaut"/>
    <w:link w:val="Signature"/>
    <w:uiPriority w:val="99"/>
    <w:rsid w:val="00CB16D2"/>
    <w:rPr>
      <w:sz w:val="18"/>
    </w:rPr>
  </w:style>
  <w:style w:type="paragraph" w:styleId="Sansinterligne">
    <w:name w:val="No Spacing"/>
    <w:uiPriority w:val="1"/>
    <w:qFormat/>
    <w:rsid w:val="00696B6E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53FDC"/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paragraph" w:customStyle="1" w:styleId="tiquettes">
    <w:name w:val="Étiquettes"/>
    <w:basedOn w:val="Normal"/>
    <w:qFormat/>
    <w:rsid w:val="00FD35A6"/>
    <w:pPr>
      <w:spacing w:after="0"/>
    </w:pPr>
    <w:rPr>
      <w:sz w:val="18"/>
    </w:rPr>
  </w:style>
  <w:style w:type="table" w:customStyle="1" w:styleId="Heuresdouverture">
    <w:name w:val="Heures d’ouverture"/>
    <w:basedOn w:val="TableauNormal"/>
    <w:uiPriority w:val="99"/>
    <w:rsid w:val="00FD35A6"/>
    <w:pPr>
      <w:spacing w:after="0" w:line="240" w:lineRule="auto"/>
    </w:pPr>
    <w:tblPr>
      <w:tblCellMar>
        <w:left w:w="216" w:type="dxa"/>
        <w:right w:w="216" w:type="dxa"/>
      </w:tblCellMar>
    </w:tblPr>
    <w:tcPr>
      <w:vAlign w:val="bottom"/>
    </w:tcPr>
    <w:tblStylePr w:type="firstRow">
      <w:pPr>
        <w:jc w:val="center"/>
      </w:pPr>
      <w:rPr>
        <w:b/>
      </w:rPr>
      <w:tblPr/>
      <w:tcPr>
        <w:vAlign w:val="top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907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75D1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8C083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C083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C083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C083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C08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marquis\AppData\Roaming\Microsoft\Templates\Formulaire%20de%20mise%20&#224;%20jour%20pour%20cabinet%20-%20Sant&#233;.dotx" TargetMode="External"/></Relationships>
</file>

<file path=word/theme/theme1.xml><?xml version="1.0" encoding="utf-8"?>
<a:theme xmlns:a="http://schemas.openxmlformats.org/drawingml/2006/main" name="Business Theme to use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Custom 53">
      <a:majorFont>
        <a:latin typeface="Franklin Gothic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FD774-1B5E-437E-BA97-7C2A38EA27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0A489A-9285-41C3-9CE8-3D353681C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CD373B-0576-4E44-A284-0B50CBA69FE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E688D46E-6DE7-4550-8A1A-FF3D6F00B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de mise à jour pour cabinet - Santé.dotx</Template>
  <TotalTime>0</TotalTime>
  <Pages>1</Pages>
  <Words>33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2020-12-03T07:29:00Z</dcterms:created>
  <dcterms:modified xsi:type="dcterms:W3CDTF">2021-02-07T14:07:00Z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